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FD38C3">
      <w:pPr>
        <w:pStyle w:val="3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博士研究生报名表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0"/>
        <w:gridCol w:w="1814"/>
        <w:gridCol w:w="1735"/>
        <w:gridCol w:w="2091"/>
      </w:tblGrid>
      <w:tr w14:paraId="75F21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8100" w:type="dxa"/>
            <w:gridSpan w:val="4"/>
          </w:tcPr>
          <w:p w14:paraId="023F51AD">
            <w:pPr>
              <w:spacing w:after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</w:rPr>
              <w:t>基本信息</w:t>
            </w:r>
          </w:p>
        </w:tc>
      </w:tr>
      <w:tr w14:paraId="23937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185DF607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姓名</w:t>
            </w:r>
          </w:p>
        </w:tc>
        <w:tc>
          <w:tcPr>
            <w:tcW w:w="3549" w:type="dxa"/>
            <w:gridSpan w:val="2"/>
          </w:tcPr>
          <w:p w14:paraId="5DA0C3C6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91" w:type="dxa"/>
            <w:vMerge w:val="restart"/>
            <w:shd w:val="clear" w:color="auto" w:fill="auto"/>
            <w:vAlign w:val="center"/>
          </w:tcPr>
          <w:p w14:paraId="6E6EEB3F">
            <w:pPr>
              <w:spacing w:after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 w:bidi="ar-SA"/>
              </w:rPr>
              <w:t>一寸照</w:t>
            </w:r>
          </w:p>
        </w:tc>
      </w:tr>
      <w:tr w14:paraId="27CC7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  <w:shd w:val="clear" w:color="auto" w:fill="auto"/>
            <w:vAlign w:val="top"/>
          </w:tcPr>
          <w:p w14:paraId="5E5237D1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出生日期</w:t>
            </w:r>
          </w:p>
        </w:tc>
        <w:tc>
          <w:tcPr>
            <w:tcW w:w="3549" w:type="dxa"/>
            <w:gridSpan w:val="2"/>
            <w:shd w:val="clear" w:color="auto" w:fill="auto"/>
            <w:vAlign w:val="top"/>
          </w:tcPr>
          <w:p w14:paraId="513DDD0A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91" w:type="dxa"/>
            <w:vMerge w:val="continue"/>
          </w:tcPr>
          <w:p w14:paraId="44223497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39C6A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071D05F6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性别</w:t>
            </w:r>
          </w:p>
        </w:tc>
        <w:tc>
          <w:tcPr>
            <w:tcW w:w="3549" w:type="dxa"/>
            <w:gridSpan w:val="2"/>
            <w:shd w:val="clear" w:color="auto" w:fill="auto"/>
            <w:vAlign w:val="top"/>
          </w:tcPr>
          <w:p w14:paraId="209DF084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2091" w:type="dxa"/>
            <w:vMerge w:val="continue"/>
          </w:tcPr>
          <w:p w14:paraId="40B50194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3902F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  <w:shd w:val="clear" w:color="auto" w:fill="auto"/>
            <w:vAlign w:val="top"/>
          </w:tcPr>
          <w:p w14:paraId="36F72F22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民族</w:t>
            </w:r>
          </w:p>
        </w:tc>
        <w:tc>
          <w:tcPr>
            <w:tcW w:w="3549" w:type="dxa"/>
            <w:gridSpan w:val="2"/>
            <w:shd w:val="clear" w:color="auto" w:fill="auto"/>
            <w:vAlign w:val="top"/>
          </w:tcPr>
          <w:p w14:paraId="23F3A451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2091" w:type="dxa"/>
            <w:vMerge w:val="continue"/>
          </w:tcPr>
          <w:p w14:paraId="2D75EA2B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15937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  <w:shd w:val="clear" w:color="auto" w:fill="auto"/>
            <w:vAlign w:val="top"/>
          </w:tcPr>
          <w:p w14:paraId="6716A7CA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籍贯</w:t>
            </w:r>
          </w:p>
        </w:tc>
        <w:tc>
          <w:tcPr>
            <w:tcW w:w="3549" w:type="dxa"/>
            <w:gridSpan w:val="2"/>
          </w:tcPr>
          <w:p w14:paraId="7E853FF1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2091" w:type="dxa"/>
            <w:vMerge w:val="continue"/>
          </w:tcPr>
          <w:p w14:paraId="1C299441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71C9E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  <w:shd w:val="clear" w:color="auto" w:fill="auto"/>
            <w:vAlign w:val="top"/>
          </w:tcPr>
          <w:p w14:paraId="7B82E634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身份证号</w:t>
            </w:r>
          </w:p>
        </w:tc>
        <w:tc>
          <w:tcPr>
            <w:tcW w:w="3549" w:type="dxa"/>
            <w:gridSpan w:val="2"/>
            <w:shd w:val="clear" w:color="auto" w:fill="auto"/>
            <w:vAlign w:val="top"/>
          </w:tcPr>
          <w:p w14:paraId="34FE5431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2091" w:type="dxa"/>
            <w:vMerge w:val="continue"/>
          </w:tcPr>
          <w:p w14:paraId="2C9446DE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4E522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  <w:shd w:val="clear" w:color="auto" w:fill="auto"/>
            <w:vAlign w:val="top"/>
          </w:tcPr>
          <w:p w14:paraId="5716641C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出生地</w:t>
            </w:r>
          </w:p>
        </w:tc>
        <w:tc>
          <w:tcPr>
            <w:tcW w:w="3549" w:type="dxa"/>
            <w:gridSpan w:val="2"/>
          </w:tcPr>
          <w:p w14:paraId="796839A6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2091" w:type="dxa"/>
            <w:vMerge w:val="continue"/>
          </w:tcPr>
          <w:p w14:paraId="66B8F1C0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6BB03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  <w:shd w:val="clear" w:color="auto" w:fill="auto"/>
            <w:vAlign w:val="top"/>
          </w:tcPr>
          <w:p w14:paraId="724062FC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政治面貌</w:t>
            </w:r>
          </w:p>
        </w:tc>
        <w:tc>
          <w:tcPr>
            <w:tcW w:w="3549" w:type="dxa"/>
            <w:gridSpan w:val="2"/>
          </w:tcPr>
          <w:p w14:paraId="165CD732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2091" w:type="dxa"/>
            <w:vMerge w:val="continue"/>
          </w:tcPr>
          <w:p w14:paraId="52812EB9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6CEE9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40CDEA7B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婚否</w:t>
            </w:r>
          </w:p>
        </w:tc>
        <w:tc>
          <w:tcPr>
            <w:tcW w:w="5640" w:type="dxa"/>
            <w:gridSpan w:val="3"/>
          </w:tcPr>
          <w:p w14:paraId="6C89010A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□ 未婚  □ 已婚  □ 离异  □ 丧偶</w:t>
            </w:r>
          </w:p>
        </w:tc>
      </w:tr>
      <w:tr w14:paraId="4D095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09C27979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现居住地址</w:t>
            </w:r>
          </w:p>
        </w:tc>
        <w:tc>
          <w:tcPr>
            <w:tcW w:w="5640" w:type="dxa"/>
            <w:gridSpan w:val="3"/>
          </w:tcPr>
          <w:p w14:paraId="362DD5FA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7A9D1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1DF9AD15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联系电话</w:t>
            </w:r>
          </w:p>
        </w:tc>
        <w:tc>
          <w:tcPr>
            <w:tcW w:w="1814" w:type="dxa"/>
          </w:tcPr>
          <w:p w14:paraId="5F851014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1735" w:type="dxa"/>
          </w:tcPr>
          <w:p w14:paraId="3B61434F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电子邮箱</w:t>
            </w:r>
          </w:p>
        </w:tc>
        <w:tc>
          <w:tcPr>
            <w:tcW w:w="2091" w:type="dxa"/>
          </w:tcPr>
          <w:p w14:paraId="1FED2993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2A4C5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8100" w:type="dxa"/>
            <w:gridSpan w:val="4"/>
          </w:tcPr>
          <w:p w14:paraId="3BBCED9A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</w:rPr>
              <w:t>教育背景（从大学开始）</w:t>
            </w:r>
          </w:p>
        </w:tc>
      </w:tr>
      <w:tr w14:paraId="31AF2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1E0FCB7E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起止时间</w:t>
            </w:r>
          </w:p>
        </w:tc>
        <w:tc>
          <w:tcPr>
            <w:tcW w:w="3549" w:type="dxa"/>
            <w:gridSpan w:val="2"/>
          </w:tcPr>
          <w:p w14:paraId="7555A4A0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学校名称</w:t>
            </w:r>
          </w:p>
        </w:tc>
        <w:tc>
          <w:tcPr>
            <w:tcW w:w="2091" w:type="dxa"/>
          </w:tcPr>
          <w:p w14:paraId="4A3DC0E4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学位/专业</w:t>
            </w:r>
          </w:p>
        </w:tc>
      </w:tr>
      <w:tr w14:paraId="7938B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765FC324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年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月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eastAsia="zh-CN"/>
              </w:rPr>
              <w:t>—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年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月</w:t>
            </w:r>
          </w:p>
        </w:tc>
        <w:tc>
          <w:tcPr>
            <w:tcW w:w="3549" w:type="dxa"/>
            <w:gridSpan w:val="2"/>
          </w:tcPr>
          <w:p w14:paraId="74C9B09A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2091" w:type="dxa"/>
          </w:tcPr>
          <w:p w14:paraId="37D0E914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17054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78EB636E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年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月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eastAsia="zh-CN"/>
              </w:rPr>
              <w:t>—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年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月</w:t>
            </w:r>
          </w:p>
        </w:tc>
        <w:tc>
          <w:tcPr>
            <w:tcW w:w="3549" w:type="dxa"/>
            <w:gridSpan w:val="2"/>
          </w:tcPr>
          <w:p w14:paraId="41D060AC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2091" w:type="dxa"/>
          </w:tcPr>
          <w:p w14:paraId="706A678A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2949A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8100" w:type="dxa"/>
            <w:gridSpan w:val="4"/>
          </w:tcPr>
          <w:p w14:paraId="5A7DC1ED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</w:rPr>
              <w:t>报考信息</w:t>
            </w:r>
          </w:p>
        </w:tc>
      </w:tr>
      <w:tr w14:paraId="53473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77A21BCF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研究方向</w:t>
            </w:r>
          </w:p>
        </w:tc>
        <w:tc>
          <w:tcPr>
            <w:tcW w:w="5640" w:type="dxa"/>
            <w:gridSpan w:val="3"/>
          </w:tcPr>
          <w:p w14:paraId="5000AF1D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4030E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4CD6BC77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意向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导师姓名</w:t>
            </w:r>
          </w:p>
        </w:tc>
        <w:tc>
          <w:tcPr>
            <w:tcW w:w="1814" w:type="dxa"/>
          </w:tcPr>
          <w:p w14:paraId="3FCE1A9B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1735" w:type="dxa"/>
          </w:tcPr>
          <w:p w14:paraId="6E63123E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2091" w:type="dxa"/>
          </w:tcPr>
          <w:p w14:paraId="3F1394D2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69148D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4274" w:type="dxa"/>
            <w:gridSpan w:val="2"/>
          </w:tcPr>
          <w:p w14:paraId="3F5D2F77">
            <w:pPr>
              <w:spacing w:after="0" w:line="240" w:lineRule="auto"/>
              <w:rPr>
                <w:rFonts w:hint="default" w:ascii="方正仿宋_GB2312" w:hAnsi="方正仿宋_GB2312" w:eastAsia="方正仿宋_GB2312" w:cs="方正仿宋_GB2312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  <w:t>南洋理工大学博士申请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编号</w:t>
            </w:r>
          </w:p>
        </w:tc>
        <w:tc>
          <w:tcPr>
            <w:tcW w:w="3826" w:type="dxa"/>
            <w:gridSpan w:val="2"/>
          </w:tcPr>
          <w:p w14:paraId="79754507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1C82A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562FA2D6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备用联系人</w:t>
            </w:r>
          </w:p>
        </w:tc>
        <w:tc>
          <w:tcPr>
            <w:tcW w:w="1814" w:type="dxa"/>
          </w:tcPr>
          <w:p w14:paraId="4F7F457C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1735" w:type="dxa"/>
          </w:tcPr>
          <w:p w14:paraId="2529666D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备用联系电话</w:t>
            </w:r>
          </w:p>
        </w:tc>
        <w:tc>
          <w:tcPr>
            <w:tcW w:w="2091" w:type="dxa"/>
          </w:tcPr>
          <w:p w14:paraId="00207C73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5E470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8100" w:type="dxa"/>
            <w:gridSpan w:val="4"/>
          </w:tcPr>
          <w:p w14:paraId="180E8270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</w:rPr>
              <w:t>外语水平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  <w:t>成绩/等级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eastAsia="zh-CN"/>
              </w:rPr>
              <w:t>）</w:t>
            </w:r>
          </w:p>
        </w:tc>
      </w:tr>
      <w:tr w14:paraId="292C8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5BA502FF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CET</w:t>
            </w:r>
          </w:p>
        </w:tc>
        <w:tc>
          <w:tcPr>
            <w:tcW w:w="1814" w:type="dxa"/>
          </w:tcPr>
          <w:p w14:paraId="370389C3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1735" w:type="dxa"/>
          </w:tcPr>
          <w:p w14:paraId="45C8F334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雅思</w:t>
            </w:r>
          </w:p>
        </w:tc>
        <w:tc>
          <w:tcPr>
            <w:tcW w:w="2091" w:type="dxa"/>
          </w:tcPr>
          <w:p w14:paraId="67ADCE4F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5CBC9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2F6AB486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托福</w:t>
            </w:r>
          </w:p>
        </w:tc>
        <w:tc>
          <w:tcPr>
            <w:tcW w:w="1814" w:type="dxa"/>
          </w:tcPr>
          <w:p w14:paraId="4369C0B3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1735" w:type="dxa"/>
          </w:tcPr>
          <w:p w14:paraId="51C29894">
            <w:pPr>
              <w:spacing w:after="0" w:line="240" w:lineRule="auto"/>
              <w:rPr>
                <w:rFonts w:hint="default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GRE</w:t>
            </w:r>
          </w:p>
        </w:tc>
        <w:tc>
          <w:tcPr>
            <w:tcW w:w="2091" w:type="dxa"/>
          </w:tcPr>
          <w:p w14:paraId="7D044AEC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74C89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7B57336E">
            <w:pPr>
              <w:spacing w:after="0" w:line="240" w:lineRule="auto"/>
              <w:rPr>
                <w:rFonts w:hint="default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GPA</w:t>
            </w:r>
          </w:p>
        </w:tc>
        <w:tc>
          <w:tcPr>
            <w:tcW w:w="1814" w:type="dxa"/>
          </w:tcPr>
          <w:p w14:paraId="2F829019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1735" w:type="dxa"/>
          </w:tcPr>
          <w:p w14:paraId="7B820CA8">
            <w:pPr>
              <w:spacing w:after="0" w:line="240" w:lineRule="auto"/>
              <w:rPr>
                <w:rFonts w:hint="default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91" w:type="dxa"/>
          </w:tcPr>
          <w:p w14:paraId="47192CC4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4E6C7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4274" w:type="dxa"/>
            <w:gridSpan w:val="2"/>
          </w:tcPr>
          <w:p w14:paraId="4E3D8CA7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奖惩情况（可加行）</w:t>
            </w:r>
          </w:p>
        </w:tc>
        <w:tc>
          <w:tcPr>
            <w:tcW w:w="3826" w:type="dxa"/>
            <w:gridSpan w:val="2"/>
          </w:tcPr>
          <w:p w14:paraId="2466699F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75CB9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2A706722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时间</w:t>
            </w:r>
          </w:p>
        </w:tc>
        <w:tc>
          <w:tcPr>
            <w:tcW w:w="1814" w:type="dxa"/>
          </w:tcPr>
          <w:p w14:paraId="156E3D65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奖惩名称</w:t>
            </w:r>
          </w:p>
        </w:tc>
        <w:tc>
          <w:tcPr>
            <w:tcW w:w="1735" w:type="dxa"/>
          </w:tcPr>
          <w:p w14:paraId="688CA98C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颁发单位</w:t>
            </w:r>
          </w:p>
        </w:tc>
        <w:tc>
          <w:tcPr>
            <w:tcW w:w="2091" w:type="dxa"/>
          </w:tcPr>
          <w:p w14:paraId="65DB641A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5FCD0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460" w:type="dxa"/>
          </w:tcPr>
          <w:p w14:paraId="16B957BB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1814" w:type="dxa"/>
          </w:tcPr>
          <w:p w14:paraId="52046AA1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1735" w:type="dxa"/>
          </w:tcPr>
          <w:p w14:paraId="4F4AD96C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  <w:tc>
          <w:tcPr>
            <w:tcW w:w="2091" w:type="dxa"/>
          </w:tcPr>
          <w:p w14:paraId="36A96E4C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38D2E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8100" w:type="dxa"/>
            <w:gridSpan w:val="4"/>
          </w:tcPr>
          <w:p w14:paraId="4FA9F801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诚信承诺</w:t>
            </w:r>
          </w:p>
        </w:tc>
      </w:tr>
      <w:tr w14:paraId="167FB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5" w:hRule="atLeast"/>
          <w:jc w:val="center"/>
        </w:trPr>
        <w:tc>
          <w:tcPr>
            <w:tcW w:w="8100" w:type="dxa"/>
            <w:gridSpan w:val="4"/>
          </w:tcPr>
          <w:p w14:paraId="5565CF92">
            <w:pPr>
              <w:spacing w:after="0" w:line="240" w:lineRule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本人承诺：上述信息真实、准确，如有虚假，责任自负。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考生签名：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             </w:t>
            </w:r>
            <w:bookmarkStart w:id="0" w:name="_GoBack"/>
            <w:bookmarkEnd w:id="0"/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日期：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年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月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日</w:t>
            </w:r>
          </w:p>
        </w:tc>
      </w:tr>
    </w:tbl>
    <w:p w14:paraId="4FC3290D"/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  <w:embedRegular r:id="rId1" w:fontKey="{3CAFE231-63E9-422B-A717-D65B76CCE5B1}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7562FF1C-3975-4B34-983E-1309672C7F95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D42CAC02-BC02-4932-964C-A4C5099CD59A}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4" w:fontKey="{2C470305-0566-4225-BDB4-EC023FFD31B7}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3984A25F-3F1F-4757-832A-4D638A176D72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C36304B"/>
    <w:rsid w:val="4BB637F5"/>
    <w:rsid w:val="55FC127C"/>
    <w:rsid w:val="6A76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201</Words>
  <Characters>207</Characters>
  <Lines>0</Lines>
  <Paragraphs>0</Paragraphs>
  <TotalTime>0</TotalTime>
  <ScaleCrop>false</ScaleCrop>
  <LinksUpToDate>false</LinksUpToDate>
  <CharactersWithSpaces>263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joanne</cp:lastModifiedBy>
  <dcterms:modified xsi:type="dcterms:W3CDTF">2026-10-29T01:19:28Z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{"Label":"1","ContentProducer":"001191440300708461136T1IVWN","ProduceID":"1c4572e3641cfa6e86eac8d2caf1efdc-asoidyzsarhkfz53hbb3jnvbxpz2ffry5wddphga","ReservedCode1":"{\"Type\":\" TC260PG\",\"Version\":1,\"Bindings\":[{\"Type\":\"soft\",\"AlgID\":\"sm3\",\"Value\":\"f7b0ce669ef1a21ce8d18df595a999088a16e56d4730e6ec6de7569003d9d36e\"},{\"Type\":\"hash\",\"AlgID\":\"sm3\",\"Value\":\"8785cef6451fa0e88c6e9b8b78eee56fe7eed3685e13557638047c8a08263ba1\"}],\"PubSD\":[{\"Type\":\"DS\",\"AlgID\":\"sm2\",\"TBSData\":{\"Type\":\"Binding\",\"BType\":\"hash\"},\"Signature\":\"30450220152805aadbc0e33ad39924432abd9daa1ab2be6317a55088534ad05e68f0f2c7022100944a06d6d8494eab9e1ec2601423888ea8f0fd4af54aa2ce13805d55f4b673a9\"},{\"Type\":\"PubKey\",\"AlgID\":\"sm2\",\"KeyValue\":\"0407f79b28a17a752b3aae4305c98b48978213832729a2571850b1310b2bc9fe8fee039ccf25ebfeac27502414d9fcef792d777183c98893d226171c2f7a3289a2\"}],\"Extension\":{\"Timestamp\":1780025674,\"KeyVersion\":\"v1-Owd2uMESYLo311\"}}","ContentPropagator":"001191440300708461136T1IVWN","PropagateID":"1c4572e3641cfa6e86eac8d2caf1efdc-asoidyzsarhkfz53hbb3jnvbxpz2ffry5wddphga","ReservedCode2":"{\"Type\":\" TC260PG\",\"Version\":1,\"Bindings\":[{\"Type\":\"soft\",\"AlgID\":\"sm3\",\"Value\":\"f7b0ce669ef1a21ce8d18df595a999088a16e56d4730e6ec6de7569003d9d36e\"},{\"Type\":\"hash\",\"AlgID\":\"sm3\",\"Value\":\"8785cef6451fa0e88c6e9b8b78eee56fe7eed3685e13557638047c8a08263ba1\"}],\"PubSD\":[{\"Type\":\"DS\",\"AlgID\":\"sm2\",\"TBSData\":{\"Type\":\"Binding\",\"BType\":\"hash\"},\"Signature\":\"3046022100f54883e4eb2f8c0f88c103dfce3cee0fa68af2511ad8a75ddea2dcb3051af74d022100f7b5a8192c3a03c46f6ae5b5849ea6d4f679f20499af2d7cf5642656992836a8\"},{\"Type\":\"PubKey\",\"AlgID\":\"sm2\",\"KeyValue\":\"0407f79b28a17a752b3aae4305c98b48978213832729a2571850b1310b2bc9fe8fee039ccf25ebfeac27502414d9fcef792d777183c98893d226171c2f7a3289a2\"}],\"Extension\":{\"Timestamp\":1780025674,\"KeyVersion\":\"v1-Owd2uMESYLo311\"}}"}</vt:lpwstr>
  </property>
  <property fmtid="{D5CDD505-2E9C-101B-9397-08002B2CF9AE}" pid="3" name="KSOTemplateDocerSaveRecord">
    <vt:lpwstr>eyJoZGlkIjoiMzBiMDg2NWUxMDQ0MjZlNTcwN2Y2ZTI1MTQzZmY3MjkiLCJ1c2VySWQiOiIxOTk2NDg0MDAifQ==</vt:lpwstr>
  </property>
  <property fmtid="{D5CDD505-2E9C-101B-9397-08002B2CF9AE}" pid="4" name="KSOProductBuildVer">
    <vt:lpwstr>2052-12.1.0.21171</vt:lpwstr>
  </property>
  <property fmtid="{D5CDD505-2E9C-101B-9397-08002B2CF9AE}" pid="5" name="ICV">
    <vt:lpwstr>992A67B532184825931D31F936887E3A_12</vt:lpwstr>
  </property>
</Properties>
</file>